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409-ПП/4617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409-ПП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4617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Кресло офисное, инвентарный номер: 4897, местонахождение: Челябинская обл., Нагайбакский район, с.Фершампенуаз, ул.Труда, д.64/1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Кресло офисное, инвентарный номер: 4897, местонахождение: Челябинская обл., Нагайбакский район, с.Фершампенуаз, ул.Труда, д.64/1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589.00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589.0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530.10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471.20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412.30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353.40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294.50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235.60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176.70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117.80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58.90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53.01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47.12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41.23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35.34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29.45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23.56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17.67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11.78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5.89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4.12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0.58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409-ПП/4617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"08" июля 2026 г., время: 07:57:15.563;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"08" июля 2026 07:57:15.563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1,00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1.00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0.58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